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page" w:tblpX="9706" w:tblpY="1606"/>
        <w:tblW w:w="2143" w:type="dxa"/>
        <w:tblLayout w:type="fixed"/>
        <w:tblCellMar>
          <w:left w:w="0" w:type="dxa"/>
          <w:right w:w="0" w:type="dxa"/>
        </w:tblCellMar>
        <w:tblLook w:val="0000" w:firstRow="0" w:lastRow="0" w:firstColumn="0" w:lastColumn="0" w:noHBand="0" w:noVBand="0"/>
        <w:tblDescription w:val="Layout table"/>
      </w:tblPr>
      <w:tblGrid>
        <w:gridCol w:w="1600"/>
        <w:gridCol w:w="543"/>
      </w:tblGrid>
      <w:tr w:rsidR="00114736" w14:paraId="3B9504B4" w14:textId="77777777" w:rsidTr="00114736">
        <w:trPr>
          <w:trHeight w:hRule="exact" w:val="263"/>
        </w:trPr>
        <w:tc>
          <w:tcPr>
            <w:tcW w:w="1600" w:type="dxa"/>
            <w:tcMar>
              <w:bottom w:w="144" w:type="dxa"/>
            </w:tcMar>
            <w:vAlign w:val="bottom"/>
          </w:tcPr>
          <w:p w14:paraId="78EAB705" w14:textId="77777777" w:rsidR="00114736" w:rsidRDefault="00114736" w:rsidP="00114736">
            <w:pPr>
              <w:pStyle w:val="ContactInfo"/>
            </w:pPr>
          </w:p>
        </w:tc>
        <w:tc>
          <w:tcPr>
            <w:tcW w:w="543" w:type="dxa"/>
            <w:tcMar>
              <w:top w:w="576" w:type="dxa"/>
            </w:tcMar>
            <w:vAlign w:val="center"/>
          </w:tcPr>
          <w:p w14:paraId="5F7C389F" w14:textId="77777777" w:rsidR="00114736" w:rsidRDefault="00114736" w:rsidP="00114736">
            <w:pPr>
              <w:pStyle w:val="Heading1"/>
              <w:spacing w:before="0"/>
            </w:pPr>
          </w:p>
        </w:tc>
      </w:tr>
    </w:tbl>
    <w:p w14:paraId="2BDDA7F9" w14:textId="717513F3" w:rsidR="007E1B39" w:rsidRDefault="00114736" w:rsidP="00114736">
      <w:pPr>
        <w:spacing w:after="0"/>
        <w:ind w:left="2160" w:firstLine="720"/>
        <w:rPr>
          <w:b/>
          <w:bCs/>
          <w:sz w:val="32"/>
          <w:szCs w:val="32"/>
        </w:rPr>
      </w:pPr>
      <w:r>
        <w:rPr>
          <w:noProof/>
        </w:rPr>
        <w:drawing>
          <wp:anchor distT="0" distB="0" distL="114300" distR="114300" simplePos="0" relativeHeight="251658240" behindDoc="1" locked="0" layoutInCell="1" allowOverlap="1" wp14:anchorId="61C32D03" wp14:editId="27AAD953">
            <wp:simplePos x="0" y="0"/>
            <wp:positionH relativeFrom="column">
              <wp:posOffset>-434340</wp:posOffset>
            </wp:positionH>
            <wp:positionV relativeFrom="paragraph">
              <wp:posOffset>-448310</wp:posOffset>
            </wp:positionV>
            <wp:extent cx="1155065" cy="790575"/>
            <wp:effectExtent l="0" t="0" r="6985" b="9525"/>
            <wp:wrapNone/>
            <wp:docPr id="292184014" name="Picture 1" descr="A tree with yellow flowers and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84014" name="Picture 1" descr="A tree with yellow flowers and a person sitting in a chai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5065" cy="790575"/>
                    </a:xfrm>
                    <a:prstGeom prst="rect">
                      <a:avLst/>
                    </a:prstGeom>
                  </pic:spPr>
                </pic:pic>
              </a:graphicData>
            </a:graphic>
            <wp14:sizeRelH relativeFrom="margin">
              <wp14:pctWidth>0</wp14:pctWidth>
            </wp14:sizeRelH>
            <wp14:sizeRelV relativeFrom="margin">
              <wp14:pctHeight>0</wp14:pctHeight>
            </wp14:sizeRelV>
          </wp:anchor>
        </w:drawing>
      </w:r>
      <w:r w:rsidR="007E1B39" w:rsidRPr="007E1B39">
        <w:rPr>
          <w:b/>
          <w:bCs/>
          <w:sz w:val="32"/>
          <w:szCs w:val="32"/>
        </w:rPr>
        <w:t>Effective Wellness Solutions</w:t>
      </w:r>
    </w:p>
    <w:p w14:paraId="711CD113" w14:textId="7615F5DC" w:rsidR="00114736" w:rsidRPr="00114736" w:rsidRDefault="00114736" w:rsidP="00114736">
      <w:pPr>
        <w:spacing w:after="0"/>
        <w:ind w:left="2160" w:firstLine="720"/>
        <w:rPr>
          <w:b/>
          <w:bCs/>
          <w:szCs w:val="24"/>
        </w:rPr>
      </w:pPr>
      <w:r>
        <w:rPr>
          <w:b/>
          <w:bCs/>
          <w:szCs w:val="24"/>
        </w:rPr>
        <w:t>730 Jenks Ave, Panama City, FL 32401</w:t>
      </w:r>
    </w:p>
    <w:p w14:paraId="04CEEA5C" w14:textId="77777777" w:rsidR="00114736" w:rsidRDefault="00114736" w:rsidP="007E1B39">
      <w:pPr>
        <w:spacing w:after="0"/>
        <w:rPr>
          <w:rFonts w:eastAsiaTheme="minorEastAsia"/>
          <w:bCs/>
          <w:szCs w:val="18"/>
        </w:rPr>
      </w:pPr>
    </w:p>
    <w:p w14:paraId="03CF73D0" w14:textId="77777777" w:rsidR="00114736" w:rsidRDefault="00114736" w:rsidP="007E1B39">
      <w:pPr>
        <w:spacing w:after="0"/>
        <w:rPr>
          <w:rFonts w:eastAsiaTheme="minorEastAsia"/>
          <w:bCs/>
          <w:szCs w:val="18"/>
        </w:rPr>
      </w:pPr>
    </w:p>
    <w:p w14:paraId="45BE36F4" w14:textId="77777777" w:rsidR="00B4405F" w:rsidRDefault="00B4405F" w:rsidP="007E1B39">
      <w:pPr>
        <w:spacing w:after="0"/>
        <w:rPr>
          <w:rFonts w:eastAsiaTheme="minorEastAsia"/>
          <w:bCs/>
          <w:szCs w:val="18"/>
        </w:rPr>
      </w:pPr>
    </w:p>
    <w:p w14:paraId="600C88FB" w14:textId="11018EC9" w:rsidR="007E1B39" w:rsidRDefault="007E1B39" w:rsidP="007E1B39">
      <w:pPr>
        <w:spacing w:after="0"/>
        <w:rPr>
          <w:rFonts w:eastAsiaTheme="minorEastAsia"/>
          <w:bCs/>
          <w:szCs w:val="18"/>
        </w:rPr>
      </w:pPr>
      <w:r w:rsidRPr="007E1B39">
        <w:rPr>
          <w:rFonts w:eastAsiaTheme="minorEastAsia"/>
          <w:bCs/>
          <w:szCs w:val="18"/>
        </w:rPr>
        <w:t>Hello,</w:t>
      </w:r>
    </w:p>
    <w:p w14:paraId="2039CD97" w14:textId="77777777" w:rsidR="007E1B39" w:rsidRDefault="007E1B39" w:rsidP="007E1B39">
      <w:pPr>
        <w:spacing w:after="0"/>
        <w:rPr>
          <w:rFonts w:eastAsiaTheme="minorEastAsia"/>
          <w:bCs/>
          <w:szCs w:val="18"/>
        </w:rPr>
      </w:pPr>
    </w:p>
    <w:p w14:paraId="4AE7B536" w14:textId="02DEBDFD" w:rsidR="00462B54" w:rsidRDefault="007E1B39" w:rsidP="007E1B39">
      <w:pPr>
        <w:spacing w:after="0"/>
        <w:rPr>
          <w:rFonts w:eastAsiaTheme="minorEastAsia"/>
          <w:bCs/>
          <w:szCs w:val="18"/>
        </w:rPr>
      </w:pPr>
      <w:r w:rsidRPr="007E1B39">
        <w:rPr>
          <w:rFonts w:eastAsiaTheme="minorEastAsia"/>
          <w:bCs/>
          <w:szCs w:val="18"/>
        </w:rPr>
        <w:t xml:space="preserve">My name is Evelyn Budd, and I </w:t>
      </w:r>
      <w:r>
        <w:t>founded</w:t>
      </w:r>
      <w:r w:rsidRPr="007E1B39">
        <w:rPr>
          <w:rFonts w:eastAsiaTheme="minorEastAsia"/>
          <w:bCs/>
          <w:szCs w:val="18"/>
        </w:rPr>
        <w:t xml:space="preserve"> Effective Wellness Solutions. This organization is focused on wellness in all aspects of life. One concern that has come to my attention is the increased cost of summer programs for working parents. This dilemma can increase stress and anxiety in the lives of working parents, attributing to the disturbance of mental well-being. With that in mind, I am offering a new, affordable summer day camp. The purpose of this camp is to provide quality care and service to students during working hours at an affordable rate to parents. For this endeavor to succeed, I need the support of the community. </w:t>
      </w:r>
    </w:p>
    <w:p w14:paraId="34F318BE" w14:textId="70579B05" w:rsidR="007E1B39" w:rsidRDefault="007E1B39" w:rsidP="007E1B39">
      <w:pPr>
        <w:spacing w:after="0"/>
        <w:rPr>
          <w:rFonts w:eastAsiaTheme="minorEastAsia"/>
          <w:bCs/>
          <w:szCs w:val="18"/>
        </w:rPr>
      </w:pPr>
    </w:p>
    <w:p w14:paraId="7F2BD6ED" w14:textId="216058BB" w:rsidR="007E1B39" w:rsidRDefault="007E1B39" w:rsidP="007E1B39">
      <w:pPr>
        <w:spacing w:after="0"/>
        <w:rPr>
          <w:rFonts w:eastAsiaTheme="minorEastAsia"/>
          <w:bCs/>
          <w:szCs w:val="18"/>
        </w:rPr>
      </w:pPr>
      <w:r>
        <w:rPr>
          <w:rFonts w:eastAsiaTheme="minorEastAsia"/>
          <w:bCs/>
          <w:szCs w:val="18"/>
        </w:rPr>
        <w:t>I am looking for donations in the area of:</w:t>
      </w:r>
    </w:p>
    <w:p w14:paraId="027C3500" w14:textId="3E7C4C24" w:rsidR="007E1B39" w:rsidRDefault="007E1B39" w:rsidP="007E1B39">
      <w:pPr>
        <w:pStyle w:val="ListParagraph"/>
        <w:numPr>
          <w:ilvl w:val="0"/>
          <w:numId w:val="11"/>
        </w:numPr>
        <w:spacing w:after="0"/>
      </w:pPr>
      <w:r>
        <w:t>Tuition assistance (sponsor a child)</w:t>
      </w:r>
    </w:p>
    <w:p w14:paraId="2E7BB240" w14:textId="0D8A229F" w:rsidR="007E1B39" w:rsidRDefault="007E1B39" w:rsidP="007E1B39">
      <w:pPr>
        <w:pStyle w:val="ListParagraph"/>
        <w:numPr>
          <w:ilvl w:val="0"/>
          <w:numId w:val="11"/>
        </w:numPr>
        <w:spacing w:after="0"/>
      </w:pPr>
      <w:r>
        <w:t>Volunteers</w:t>
      </w:r>
    </w:p>
    <w:p w14:paraId="606656A3" w14:textId="23F1C456" w:rsidR="007E1B39" w:rsidRDefault="007E1B39" w:rsidP="007E1B39">
      <w:pPr>
        <w:pStyle w:val="ListParagraph"/>
        <w:numPr>
          <w:ilvl w:val="0"/>
          <w:numId w:val="11"/>
        </w:numPr>
        <w:spacing w:after="0"/>
      </w:pPr>
      <w:r>
        <w:t>Arts and crafts materials</w:t>
      </w:r>
    </w:p>
    <w:p w14:paraId="7757DF0D" w14:textId="77777777" w:rsidR="007E1B39" w:rsidRDefault="007E1B39" w:rsidP="00EF3DA9">
      <w:pPr>
        <w:pStyle w:val="ListParagraph"/>
        <w:numPr>
          <w:ilvl w:val="0"/>
          <w:numId w:val="11"/>
        </w:numPr>
        <w:spacing w:after="0"/>
      </w:pPr>
      <w:r>
        <w:t>Eleven more laptops</w:t>
      </w:r>
    </w:p>
    <w:p w14:paraId="1CF48DCB" w14:textId="77777777" w:rsidR="007E1B39" w:rsidRDefault="007E1B39" w:rsidP="007E1B39">
      <w:pPr>
        <w:pStyle w:val="ListParagraph"/>
        <w:spacing w:after="0"/>
      </w:pPr>
    </w:p>
    <w:p w14:paraId="0F4F8C8C" w14:textId="77777777" w:rsidR="007E1B39" w:rsidRDefault="007E1B39" w:rsidP="007E1B39">
      <w:pPr>
        <w:pStyle w:val="ListParagraph"/>
        <w:spacing w:after="0"/>
      </w:pPr>
    </w:p>
    <w:p w14:paraId="7F774607" w14:textId="0114FB2D" w:rsidR="007E1B39" w:rsidRDefault="007E1B39" w:rsidP="007E1B39">
      <w:pPr>
        <w:spacing w:after="0"/>
      </w:pPr>
      <w:r>
        <w:t xml:space="preserve">Coretta Scott King said, “The greatness of a community is most accurately measured by the compassionate actions of its members,” Helen Keller said, “Alone, we can do so little; together, we can do so much.” Please join with Effective Wellness Solutions in our efforts to offer an affordable summer day camp to our community. </w:t>
      </w:r>
    </w:p>
    <w:p w14:paraId="361FAEA3" w14:textId="743F0BE9" w:rsidR="00115663" w:rsidRDefault="007E1B39" w:rsidP="007E1B39">
      <w:pPr>
        <w:pStyle w:val="Signature"/>
      </w:pPr>
      <w:r>
        <w:t>Thank you,</w:t>
      </w:r>
    </w:p>
    <w:p w14:paraId="01684094" w14:textId="77777777" w:rsidR="007E1B39" w:rsidRPr="007E1B39" w:rsidRDefault="007E1B39" w:rsidP="007E1B39">
      <w:pPr>
        <w:rPr>
          <w:rFonts w:ascii="Edwardian Script ITC" w:eastAsia="Aptos" w:hAnsi="Edwardian Script ITC" w:cs="Times New Roman"/>
          <w:b/>
          <w:bCs/>
          <w:i/>
          <w:iCs/>
          <w:color w:val="auto"/>
          <w:kern w:val="2"/>
          <w:sz w:val="32"/>
          <w:szCs w:val="32"/>
          <w14:ligatures w14:val="standardContextual"/>
        </w:rPr>
      </w:pPr>
      <w:r w:rsidRPr="007E1B39">
        <w:rPr>
          <w:rFonts w:ascii="Edwardian Script ITC" w:eastAsia="Aptos" w:hAnsi="Edwardian Script ITC" w:cs="Times New Roman"/>
          <w:b/>
          <w:bCs/>
          <w:i/>
          <w:iCs/>
          <w:color w:val="auto"/>
          <w:kern w:val="2"/>
          <w:sz w:val="32"/>
          <w:szCs w:val="32"/>
          <w14:ligatures w14:val="standardContextual"/>
        </w:rPr>
        <w:t>Evelyn Budd</w:t>
      </w:r>
    </w:p>
    <w:p w14:paraId="326ECFEF" w14:textId="3FAEBDD4" w:rsidR="007E1B39" w:rsidRPr="00114736" w:rsidRDefault="00114736" w:rsidP="00114736">
      <w:pPr>
        <w:spacing w:after="0"/>
        <w:rPr>
          <w:b/>
          <w:bCs/>
        </w:rPr>
      </w:pPr>
      <w:r w:rsidRPr="00114736">
        <w:rPr>
          <w:b/>
          <w:bCs/>
        </w:rPr>
        <w:t>Evelyn Budd</w:t>
      </w:r>
    </w:p>
    <w:p w14:paraId="1CF1A0FC" w14:textId="63D14AB6" w:rsidR="00114736" w:rsidRDefault="00114736" w:rsidP="00114736">
      <w:pPr>
        <w:spacing w:after="0"/>
      </w:pPr>
      <w:r>
        <w:t>Effective Wellness Solutions</w:t>
      </w:r>
    </w:p>
    <w:p w14:paraId="080BB1E5" w14:textId="1F09D80C" w:rsidR="00114736" w:rsidRDefault="00114736" w:rsidP="00114736">
      <w:pPr>
        <w:spacing w:after="0"/>
      </w:pPr>
      <w:r>
        <w:t>Owner</w:t>
      </w:r>
    </w:p>
    <w:p w14:paraId="6D01D83C" w14:textId="4E9A8C52" w:rsidR="00114736" w:rsidRPr="007E1B39" w:rsidRDefault="00114736" w:rsidP="00114736">
      <w:pPr>
        <w:spacing w:after="0"/>
      </w:pPr>
      <w:r>
        <w:t>850-821-2126</w:t>
      </w:r>
    </w:p>
    <w:sectPr w:rsidR="00114736" w:rsidRPr="007E1B39" w:rsidSect="00BA39BA">
      <w:headerReference w:type="even" r:id="rId8"/>
      <w:headerReference w:type="default" r:id="rId9"/>
      <w:footerReference w:type="even" r:id="rId10"/>
      <w:footerReference w:type="default" r:id="rId11"/>
      <w:headerReference w:type="first" r:id="rId12"/>
      <w:footerReference w:type="first" r:id="rId13"/>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2E163" w14:textId="77777777" w:rsidR="00BA39BA" w:rsidRDefault="00BA39BA">
      <w:pPr>
        <w:spacing w:after="0" w:line="240" w:lineRule="auto"/>
      </w:pPr>
      <w:r>
        <w:separator/>
      </w:r>
    </w:p>
  </w:endnote>
  <w:endnote w:type="continuationSeparator" w:id="0">
    <w:p w14:paraId="3283B699" w14:textId="77777777" w:rsidR="00BA39BA" w:rsidRDefault="00BA3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8BBA9"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26F6EB82" w14:textId="77777777" w:rsidTr="00115663">
      <w:trPr>
        <w:trHeight w:val="1421"/>
      </w:trPr>
      <w:tc>
        <w:tcPr>
          <w:tcW w:w="12221" w:type="dxa"/>
          <w:tcBorders>
            <w:top w:val="nil"/>
            <w:left w:val="nil"/>
            <w:bottom w:val="nil"/>
            <w:right w:val="nil"/>
          </w:tcBorders>
        </w:tcPr>
        <w:p w14:paraId="08B1C59E" w14:textId="77777777" w:rsidR="00115663" w:rsidRDefault="00115663" w:rsidP="00115663">
          <w:pPr>
            <w:pStyle w:val="Footer"/>
            <w:spacing w:after="0"/>
            <w:jc w:val="left"/>
          </w:pPr>
          <w:r>
            <w:rPr>
              <w:noProof/>
            </w:rPr>
            <w:drawing>
              <wp:inline distT="0" distB="0" distL="0" distR="0" wp14:anchorId="738C527E" wp14:editId="6945956C">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05E90A35" w14:textId="77777777" w:rsidTr="002E1A5A">
      <w:trPr>
        <w:trHeight w:val="1362"/>
      </w:trPr>
      <w:tc>
        <w:tcPr>
          <w:tcW w:w="12275" w:type="dxa"/>
          <w:tcBorders>
            <w:top w:val="nil"/>
            <w:left w:val="nil"/>
            <w:bottom w:val="nil"/>
            <w:right w:val="nil"/>
          </w:tcBorders>
        </w:tcPr>
        <w:p w14:paraId="43D96449" w14:textId="77777777" w:rsidR="002E1A5A" w:rsidRDefault="002E1A5A" w:rsidP="002E1A5A">
          <w:pPr>
            <w:pStyle w:val="Footer"/>
            <w:spacing w:after="0"/>
          </w:pPr>
          <w:r>
            <w:rPr>
              <w:noProof/>
            </w:rPr>
            <w:drawing>
              <wp:inline distT="0" distB="0" distL="0" distR="0" wp14:anchorId="2D822E92" wp14:editId="764164D0">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2DA3B" w14:textId="77777777" w:rsidR="00BA39BA" w:rsidRDefault="00BA39BA">
      <w:pPr>
        <w:spacing w:after="0" w:line="240" w:lineRule="auto"/>
      </w:pPr>
      <w:r>
        <w:separator/>
      </w:r>
    </w:p>
  </w:footnote>
  <w:footnote w:type="continuationSeparator" w:id="0">
    <w:p w14:paraId="2EDE427B" w14:textId="77777777" w:rsidR="00BA39BA" w:rsidRDefault="00BA3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27EA"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3D7472A5" w14:textId="77777777" w:rsidTr="00115663">
      <w:trPr>
        <w:trHeight w:val="1880"/>
      </w:trPr>
      <w:tc>
        <w:tcPr>
          <w:tcW w:w="12201" w:type="dxa"/>
          <w:tcBorders>
            <w:top w:val="nil"/>
            <w:left w:val="nil"/>
            <w:bottom w:val="nil"/>
            <w:right w:val="nil"/>
          </w:tcBorders>
        </w:tcPr>
        <w:p w14:paraId="0EF3E3BD" w14:textId="77777777" w:rsidR="00115663" w:rsidRDefault="00115663" w:rsidP="00115663">
          <w:pPr>
            <w:pStyle w:val="Header"/>
          </w:pPr>
          <w:r>
            <w:rPr>
              <w:noProof/>
            </w:rPr>
            <w:drawing>
              <wp:inline distT="0" distB="0" distL="0" distR="0" wp14:anchorId="72166CDA" wp14:editId="615ACD8C">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9AD0A"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5F3663"/>
    <w:multiLevelType w:val="hybridMultilevel"/>
    <w:tmpl w:val="7E14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3559580">
    <w:abstractNumId w:val="9"/>
  </w:num>
  <w:num w:numId="2" w16cid:durableId="825052787">
    <w:abstractNumId w:val="7"/>
  </w:num>
  <w:num w:numId="3" w16cid:durableId="1856964999">
    <w:abstractNumId w:val="6"/>
  </w:num>
  <w:num w:numId="4" w16cid:durableId="1184443395">
    <w:abstractNumId w:val="5"/>
  </w:num>
  <w:num w:numId="5" w16cid:durableId="1508129834">
    <w:abstractNumId w:val="4"/>
  </w:num>
  <w:num w:numId="6" w16cid:durableId="1135874532">
    <w:abstractNumId w:val="8"/>
  </w:num>
  <w:num w:numId="7" w16cid:durableId="323514332">
    <w:abstractNumId w:val="3"/>
  </w:num>
  <w:num w:numId="8" w16cid:durableId="577713480">
    <w:abstractNumId w:val="2"/>
  </w:num>
  <w:num w:numId="9" w16cid:durableId="333459328">
    <w:abstractNumId w:val="1"/>
  </w:num>
  <w:num w:numId="10" w16cid:durableId="319037932">
    <w:abstractNumId w:val="0"/>
  </w:num>
  <w:num w:numId="11" w16cid:durableId="428692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39"/>
    <w:rsid w:val="00066E19"/>
    <w:rsid w:val="000B4BF8"/>
    <w:rsid w:val="000F2898"/>
    <w:rsid w:val="00114736"/>
    <w:rsid w:val="00115663"/>
    <w:rsid w:val="00213EAB"/>
    <w:rsid w:val="00215D1D"/>
    <w:rsid w:val="002812CE"/>
    <w:rsid w:val="00284AAA"/>
    <w:rsid w:val="002D7F70"/>
    <w:rsid w:val="002E1A5A"/>
    <w:rsid w:val="00312210"/>
    <w:rsid w:val="00361777"/>
    <w:rsid w:val="00361FC2"/>
    <w:rsid w:val="003F7C02"/>
    <w:rsid w:val="00462B54"/>
    <w:rsid w:val="004C595E"/>
    <w:rsid w:val="00535A9A"/>
    <w:rsid w:val="00576382"/>
    <w:rsid w:val="00620729"/>
    <w:rsid w:val="00673242"/>
    <w:rsid w:val="00691768"/>
    <w:rsid w:val="006F0367"/>
    <w:rsid w:val="007C4A68"/>
    <w:rsid w:val="007E0D6E"/>
    <w:rsid w:val="007E1B39"/>
    <w:rsid w:val="007E3A99"/>
    <w:rsid w:val="008658F6"/>
    <w:rsid w:val="008945AC"/>
    <w:rsid w:val="009439AA"/>
    <w:rsid w:val="00A45E55"/>
    <w:rsid w:val="00B22EC4"/>
    <w:rsid w:val="00B4405F"/>
    <w:rsid w:val="00B54EAE"/>
    <w:rsid w:val="00B552FE"/>
    <w:rsid w:val="00BA39BA"/>
    <w:rsid w:val="00BA5A05"/>
    <w:rsid w:val="00BC06ED"/>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2B236"/>
  <w15:chartTrackingRefBased/>
  <w15:docId w15:val="{88BFC0DC-779D-421F-B303-E50E42B0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17</TotalTime>
  <Pages>1</Pages>
  <Words>207</Words>
  <Characters>1058</Characters>
  <Application>Microsoft Office Word</Application>
  <DocSecurity>0</DocSecurity>
  <Lines>34</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E Budd</cp:lastModifiedBy>
  <cp:revision>2</cp:revision>
  <dcterms:created xsi:type="dcterms:W3CDTF">2024-04-15T18:18:00Z</dcterms:created>
  <dcterms:modified xsi:type="dcterms:W3CDTF">2024-04-15T18:35:00Z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GrammarlyDocumentId">
    <vt:lpwstr>d8a867d0-44ea-4b36-b728-e986a41766bc</vt:lpwstr>
  </property>
</Properties>
</file>